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452002C0">
      <w:bookmarkStart w:id="0" w:name="_GoBack"/>
      <w:bookmarkEnd w:id="0"/>
    </w:p>
    <w:p w14:paraId="46145C50">
      <w:pPr>
        <w:jc w:val="right"/>
        <w:rPr>
          <w:rFonts w:hint="default" w:ascii="Times New Roman" w:hAnsi="Times New Roman" w:cs="Times New Roman"/>
          <w:lang w:val="ru-RU"/>
        </w:rPr>
      </w:pPr>
      <w:r>
        <w:rPr>
          <w:rFonts w:hint="default" w:ascii="Times New Roman" w:hAnsi="Times New Roman" w:cs="Times New Roman"/>
        </w:rPr>
        <w:t xml:space="preserve"> Приложение </w:t>
      </w:r>
      <w:r>
        <w:rPr>
          <w:rFonts w:hint="default" w:ascii="Times New Roman" w:hAnsi="Times New Roman" w:cs="Times New Roman"/>
          <w:lang w:val="ru-RU"/>
        </w:rPr>
        <w:t>1</w:t>
      </w:r>
    </w:p>
    <w:p w14:paraId="29DA17F2">
      <w:pPr>
        <w:ind w:firstLine="7200" w:firstLineChars="3600"/>
        <w:jc w:val="right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к извещению </w:t>
      </w:r>
    </w:p>
    <w:p w14:paraId="2FCD8F5B">
      <w:pPr>
        <w:jc w:val="left"/>
      </w:pPr>
    </w:p>
    <w:p w14:paraId="4B999E72"/>
    <w:p w14:paraId="0BC70495"/>
    <w:p w14:paraId="629516B1">
      <w:pPr>
        <w:rPr>
          <w:rFonts w:hint="default"/>
          <w:lang w:val="ru-RU"/>
        </w:rPr>
      </w:pPr>
    </w:p>
    <w:p w14:paraId="5A6DD04B">
      <w:pPr>
        <w:rPr>
          <w:lang w:val="en-US"/>
        </w:rPr>
      </w:pPr>
      <w:r>
        <w:rPr>
          <w:rFonts w:hint="default"/>
          <w:lang w:val="ru-RU"/>
        </w:rPr>
        <w:drawing>
          <wp:inline distT="0" distB="0" distL="114300" distR="114300">
            <wp:extent cx="5716270" cy="3448050"/>
            <wp:effectExtent l="0" t="0" r="17780" b="0"/>
            <wp:docPr id="33" name="Изображение 1" descr="2022-04-29_12-31-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 1" descr="2022-04-29_12-31-56"/>
                    <pic:cNvPicPr>
                      <a:picLocks noChangeAspect="1"/>
                    </pic:cNvPicPr>
                  </pic:nvPicPr>
                  <pic:blipFill>
                    <a:blip r:embed="rId4"/>
                    <a:srcRect t="13181" r="3976" b="5466"/>
                    <a:stretch>
                      <a:fillRect/>
                    </a:stretch>
                  </pic:blipFill>
                  <pic:spPr>
                    <a:xfrm>
                      <a:off x="0" y="0"/>
                      <a:ext cx="571627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type w:val="continuous"/>
      <w:pgSz w:w="11906" w:h="16838"/>
      <w:pgMar w:top="1134" w:right="1701" w:bottom="1134" w:left="850" w:header="283" w:footer="283" w:gutter="0"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4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3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49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8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7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81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84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83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8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8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2"/>
  <w:displayVerticalDrawingGridEvery w:val="1"/>
  <w:characterSpacingControl w:val="compressPunctuation"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26C7227"/>
    <w:rsid w:val="3D2E204C"/>
    <w:rsid w:val="58D05810"/>
    <w:rsid w:val="5C4E4895"/>
    <w:rsid w:val="79A75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</w:rPr>
  </w:style>
  <w:style w:type="paragraph" w:styleId="7">
    <w:name w:val="heading 6"/>
    <w:basedOn w:val="1"/>
    <w:next w:val="1"/>
    <w:semiHidden/>
    <w:unhideWhenUsed/>
    <w:qFormat/>
    <w:uiPriority w:val="0"/>
    <w:pPr>
      <w:widowControl/>
      <w:spacing w:before="240" w:after="60"/>
      <w:outlineLvl w:val="5"/>
    </w:pPr>
    <w:rPr>
      <w:b/>
      <w:bCs/>
      <w:kern w:val="0"/>
      <w:sz w:val="22"/>
      <w:szCs w:val="22"/>
    </w:rPr>
  </w:style>
  <w:style w:type="paragraph" w:styleId="8">
    <w:name w:val="heading 7"/>
    <w:basedOn w:val="1"/>
    <w:next w:val="1"/>
    <w:semiHidden/>
    <w:unhideWhenUsed/>
    <w:qFormat/>
    <w:uiPriority w:val="0"/>
    <w:pPr>
      <w:widowControl/>
      <w:spacing w:before="240" w:after="60"/>
      <w:outlineLvl w:val="6"/>
    </w:pPr>
    <w:rPr>
      <w:kern w:val="0"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7"/>
    </w:pPr>
    <w:rPr>
      <w:i/>
      <w:iCs/>
      <w:kern w:val="0"/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8"/>
    </w:pPr>
    <w:rPr>
      <w:rFonts w:ascii="Arial" w:hAnsi="Arial" w:cs="Arial"/>
      <w:kern w:val="0"/>
      <w:sz w:val="22"/>
      <w:szCs w:val="22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qFormat/>
    <w:uiPriority w:val="0"/>
    <w:rPr>
      <w:rFonts w:ascii="Courier New" w:hAnsi="Courier New" w:cs="Courier New"/>
    </w:rPr>
  </w:style>
  <w:style w:type="character" w:styleId="14">
    <w:name w:val="FollowedHyperlink"/>
    <w:basedOn w:val="11"/>
    <w:qFormat/>
    <w:uiPriority w:val="0"/>
    <w:rPr>
      <w:color w:val="800080"/>
      <w:u w:val="single"/>
    </w:rPr>
  </w:style>
  <w:style w:type="character" w:styleId="15">
    <w:name w:val="footnote reference"/>
    <w:basedOn w:val="11"/>
    <w:qFormat/>
    <w:uiPriority w:val="0"/>
    <w:rPr>
      <w:vertAlign w:val="superscript"/>
    </w:rPr>
  </w:style>
  <w:style w:type="character" w:styleId="16">
    <w:name w:val="annotation reference"/>
    <w:basedOn w:val="11"/>
    <w:qFormat/>
    <w:uiPriority w:val="0"/>
    <w:rPr>
      <w:sz w:val="21"/>
      <w:szCs w:val="21"/>
    </w:rPr>
  </w:style>
  <w:style w:type="character" w:styleId="17">
    <w:name w:val="endnote reference"/>
    <w:basedOn w:val="11"/>
    <w:qFormat/>
    <w:uiPriority w:val="0"/>
    <w:rPr>
      <w:vertAlign w:val="superscript"/>
    </w:rPr>
  </w:style>
  <w:style w:type="character" w:styleId="18">
    <w:name w:val="HTML Acronym"/>
    <w:basedOn w:val="11"/>
    <w:qFormat/>
    <w:uiPriority w:val="0"/>
  </w:style>
  <w:style w:type="character" w:styleId="19">
    <w:name w:val="Emphasis"/>
    <w:basedOn w:val="11"/>
    <w:qFormat/>
    <w:uiPriority w:val="0"/>
    <w:rPr>
      <w:i/>
      <w:iCs/>
    </w:rPr>
  </w:style>
  <w:style w:type="character" w:styleId="20">
    <w:name w:val="Hyperlink"/>
    <w:basedOn w:val="11"/>
    <w:uiPriority w:val="0"/>
    <w:rPr>
      <w:color w:val="0000FF"/>
      <w:u w:val="single"/>
    </w:rPr>
  </w:style>
  <w:style w:type="character" w:styleId="21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2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3">
    <w:name w:val="page number"/>
    <w:basedOn w:val="11"/>
    <w:uiPriority w:val="0"/>
  </w:style>
  <w:style w:type="character" w:styleId="24">
    <w:name w:val="line number"/>
    <w:basedOn w:val="11"/>
    <w:qFormat/>
    <w:uiPriority w:val="0"/>
  </w:style>
  <w:style w:type="character" w:styleId="25">
    <w:name w:val="HTML Definition"/>
    <w:basedOn w:val="11"/>
    <w:qFormat/>
    <w:uiPriority w:val="0"/>
    <w:rPr>
      <w:i/>
      <w:iCs/>
    </w:rPr>
  </w:style>
  <w:style w:type="character" w:styleId="26">
    <w:name w:val="HTML Variable"/>
    <w:basedOn w:val="11"/>
    <w:qFormat/>
    <w:uiPriority w:val="0"/>
    <w:rPr>
      <w:i/>
      <w:iCs/>
    </w:rPr>
  </w:style>
  <w:style w:type="character" w:styleId="27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8">
    <w:name w:val="Strong"/>
    <w:basedOn w:val="11"/>
    <w:qFormat/>
    <w:uiPriority w:val="0"/>
    <w:rPr>
      <w:b/>
      <w:bCs/>
    </w:rPr>
  </w:style>
  <w:style w:type="character" w:styleId="29">
    <w:name w:val="HTML Cite"/>
    <w:basedOn w:val="11"/>
    <w:qFormat/>
    <w:uiPriority w:val="0"/>
    <w:rPr>
      <w:i/>
      <w:iCs/>
    </w:rPr>
  </w:style>
  <w:style w:type="paragraph" w:styleId="30">
    <w:name w:val="Balloon Text"/>
    <w:basedOn w:val="1"/>
    <w:qFormat/>
    <w:uiPriority w:val="0"/>
    <w:rPr>
      <w:sz w:val="16"/>
      <w:szCs w:val="16"/>
    </w:rPr>
  </w:style>
  <w:style w:type="paragraph" w:styleId="31">
    <w:name w:val="List 5"/>
    <w:basedOn w:val="1"/>
    <w:qFormat/>
    <w:uiPriority w:val="0"/>
    <w:pPr>
      <w:ind w:left="1800" w:hanging="360"/>
    </w:pPr>
  </w:style>
  <w:style w:type="paragraph" w:styleId="32">
    <w:name w:val="List Continue"/>
    <w:basedOn w:val="1"/>
    <w:qFormat/>
    <w:uiPriority w:val="0"/>
    <w:pPr>
      <w:spacing w:after="120"/>
      <w:ind w:left="360"/>
    </w:pPr>
  </w:style>
  <w:style w:type="paragraph" w:styleId="33">
    <w:name w:val="Body Text 2"/>
    <w:basedOn w:val="1"/>
    <w:uiPriority w:val="0"/>
    <w:pPr>
      <w:spacing w:after="120" w:line="480" w:lineRule="auto"/>
    </w:pPr>
  </w:style>
  <w:style w:type="paragraph" w:styleId="34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35">
    <w:name w:val="Closing"/>
    <w:basedOn w:val="1"/>
    <w:uiPriority w:val="0"/>
    <w:pPr>
      <w:ind w:left="4320"/>
    </w:pPr>
  </w:style>
  <w:style w:type="paragraph" w:styleId="36">
    <w:name w:val="Normal Indent"/>
    <w:basedOn w:val="1"/>
    <w:uiPriority w:val="0"/>
    <w:pPr>
      <w:ind w:left="708"/>
    </w:pPr>
  </w:style>
  <w:style w:type="paragraph" w:styleId="37">
    <w:name w:val="envelope return"/>
    <w:basedOn w:val="1"/>
    <w:qFormat/>
    <w:uiPriority w:val="0"/>
    <w:rPr>
      <w:rFonts w:ascii="Arial" w:hAnsi="Arial" w:cs="Arial"/>
      <w:sz w:val="20"/>
    </w:rPr>
  </w:style>
  <w:style w:type="paragraph" w:styleId="38">
    <w:name w:val="Plain Text"/>
    <w:basedOn w:val="1"/>
    <w:qFormat/>
    <w:uiPriority w:val="0"/>
    <w:rPr>
      <w:rFonts w:ascii="Courier New" w:hAnsi="Courier New" w:cs="Courier New"/>
      <w:sz w:val="20"/>
    </w:rPr>
  </w:style>
  <w:style w:type="paragraph" w:styleId="39">
    <w:name w:val="Body Text Indent 3"/>
    <w:basedOn w:val="1"/>
    <w:qFormat/>
    <w:uiPriority w:val="0"/>
    <w:pPr>
      <w:spacing w:after="120"/>
      <w:ind w:left="360"/>
    </w:pPr>
    <w:rPr>
      <w:sz w:val="16"/>
      <w:szCs w:val="16"/>
    </w:rPr>
  </w:style>
  <w:style w:type="paragraph" w:styleId="40">
    <w:name w:val="endnote text"/>
    <w:basedOn w:val="1"/>
    <w:qFormat/>
    <w:uiPriority w:val="0"/>
    <w:pPr>
      <w:snapToGrid w:val="0"/>
      <w:jc w:val="left"/>
    </w:pPr>
  </w:style>
  <w:style w:type="paragraph" w:styleId="41">
    <w:name w:val="caption"/>
    <w:basedOn w:val="1"/>
    <w:next w:val="1"/>
    <w:semiHidden/>
    <w:unhideWhenUsed/>
    <w:qFormat/>
    <w:uiPriority w:val="0"/>
    <w:rPr>
      <w:rFonts w:ascii="Arial" w:hAnsi="Arial" w:eastAsia="SimHei" w:cs="Arial"/>
      <w:sz w:val="20"/>
    </w:rPr>
  </w:style>
  <w:style w:type="paragraph" w:styleId="42">
    <w:name w:val="annotation text"/>
    <w:basedOn w:val="1"/>
    <w:qFormat/>
    <w:uiPriority w:val="0"/>
    <w:pPr>
      <w:jc w:val="left"/>
    </w:pPr>
  </w:style>
  <w:style w:type="paragraph" w:styleId="43">
    <w:name w:val="index 1"/>
    <w:basedOn w:val="1"/>
    <w:next w:val="1"/>
    <w:qFormat/>
    <w:uiPriority w:val="0"/>
  </w:style>
  <w:style w:type="paragraph" w:styleId="44">
    <w:name w:val="annotation subject"/>
    <w:basedOn w:val="42"/>
    <w:next w:val="42"/>
    <w:qFormat/>
    <w:uiPriority w:val="0"/>
    <w:rPr>
      <w:b/>
      <w:bCs/>
    </w:rPr>
  </w:style>
  <w:style w:type="paragraph" w:styleId="45">
    <w:name w:val="Document Map"/>
    <w:basedOn w:val="1"/>
    <w:qFormat/>
    <w:uiPriority w:val="0"/>
    <w:pPr>
      <w:shd w:val="clear" w:color="auto" w:fill="000080"/>
    </w:pPr>
  </w:style>
  <w:style w:type="paragraph" w:styleId="4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7">
    <w:name w:val="toc 8"/>
    <w:basedOn w:val="1"/>
    <w:next w:val="1"/>
    <w:qFormat/>
    <w:uiPriority w:val="0"/>
    <w:pPr>
      <w:ind w:left="2940" w:leftChars="1400"/>
    </w:pPr>
  </w:style>
  <w:style w:type="paragraph" w:styleId="48">
    <w:name w:val="index 2"/>
    <w:basedOn w:val="1"/>
    <w:next w:val="1"/>
    <w:qFormat/>
    <w:uiPriority w:val="0"/>
    <w:pPr>
      <w:ind w:left="200" w:leftChars="200"/>
    </w:pPr>
  </w:style>
  <w:style w:type="paragraph" w:styleId="49">
    <w:name w:val="List Number 3"/>
    <w:basedOn w:val="1"/>
    <w:qFormat/>
    <w:uiPriority w:val="0"/>
    <w:pPr>
      <w:numPr>
        <w:ilvl w:val="0"/>
        <w:numId w:val="2"/>
      </w:numPr>
    </w:pPr>
  </w:style>
  <w:style w:type="paragraph" w:styleId="50">
    <w:name w:val="HTML Address"/>
    <w:basedOn w:val="1"/>
    <w:qFormat/>
    <w:uiPriority w:val="0"/>
    <w:rPr>
      <w:i/>
      <w:iCs/>
    </w:rPr>
  </w:style>
  <w:style w:type="paragraph" w:styleId="51">
    <w:name w:val="index 7"/>
    <w:basedOn w:val="1"/>
    <w:next w:val="1"/>
    <w:qFormat/>
    <w:uiPriority w:val="0"/>
    <w:pPr>
      <w:ind w:left="1200" w:leftChars="1200"/>
    </w:pPr>
  </w:style>
  <w:style w:type="paragraph" w:styleId="52">
    <w:name w:val="index 3"/>
    <w:basedOn w:val="1"/>
    <w:next w:val="1"/>
    <w:qFormat/>
    <w:uiPriority w:val="0"/>
    <w:pPr>
      <w:ind w:left="400" w:leftChars="400"/>
    </w:pPr>
  </w:style>
  <w:style w:type="paragraph" w:styleId="53">
    <w:name w:val="index 5"/>
    <w:basedOn w:val="1"/>
    <w:next w:val="1"/>
    <w:qFormat/>
    <w:uiPriority w:val="0"/>
    <w:pPr>
      <w:ind w:left="800" w:leftChars="800"/>
    </w:pPr>
  </w:style>
  <w:style w:type="paragraph" w:styleId="54">
    <w:name w:val="index 4"/>
    <w:basedOn w:val="1"/>
    <w:next w:val="1"/>
    <w:qFormat/>
    <w:uiPriority w:val="0"/>
    <w:pPr>
      <w:ind w:left="600" w:leftChars="600"/>
    </w:pPr>
  </w:style>
  <w:style w:type="paragraph" w:styleId="5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6">
    <w:name w:val="toc 9"/>
    <w:basedOn w:val="1"/>
    <w:next w:val="1"/>
    <w:qFormat/>
    <w:uiPriority w:val="0"/>
    <w:pPr>
      <w:ind w:left="3360" w:leftChars="1600"/>
    </w:pPr>
  </w:style>
  <w:style w:type="paragraph" w:styleId="57">
    <w:name w:val="toc 7"/>
    <w:basedOn w:val="1"/>
    <w:next w:val="1"/>
    <w:qFormat/>
    <w:uiPriority w:val="0"/>
    <w:pPr>
      <w:ind w:left="2520" w:leftChars="1200"/>
    </w:pPr>
  </w:style>
  <w:style w:type="paragraph" w:styleId="58">
    <w:name w:val="index 6"/>
    <w:basedOn w:val="1"/>
    <w:next w:val="1"/>
    <w:qFormat/>
    <w:uiPriority w:val="0"/>
    <w:pPr>
      <w:ind w:left="1000" w:leftChars="1000"/>
    </w:pPr>
  </w:style>
  <w:style w:type="paragraph" w:styleId="59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60">
    <w:name w:val="index 8"/>
    <w:basedOn w:val="1"/>
    <w:next w:val="1"/>
    <w:qFormat/>
    <w:uiPriority w:val="0"/>
    <w:pPr>
      <w:ind w:left="1400" w:leftChars="1400"/>
    </w:pPr>
  </w:style>
  <w:style w:type="paragraph" w:styleId="61">
    <w:name w:val="Body Text"/>
    <w:basedOn w:val="1"/>
    <w:qFormat/>
    <w:uiPriority w:val="0"/>
    <w:pPr>
      <w:spacing w:after="120"/>
    </w:pPr>
  </w:style>
  <w:style w:type="paragraph" w:styleId="62">
    <w:name w:val="index 9"/>
    <w:basedOn w:val="1"/>
    <w:next w:val="1"/>
    <w:qFormat/>
    <w:uiPriority w:val="0"/>
    <w:pPr>
      <w:ind w:left="1600" w:leftChars="1600"/>
    </w:pPr>
  </w:style>
  <w:style w:type="paragraph" w:styleId="63">
    <w:name w:val="List Number 4"/>
    <w:basedOn w:val="1"/>
    <w:qFormat/>
    <w:uiPriority w:val="0"/>
    <w:pPr>
      <w:numPr>
        <w:ilvl w:val="0"/>
        <w:numId w:val="3"/>
      </w:numPr>
    </w:pPr>
  </w:style>
  <w:style w:type="paragraph" w:styleId="64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65">
    <w:name w:val="index heading"/>
    <w:basedOn w:val="1"/>
    <w:next w:val="43"/>
    <w:qFormat/>
    <w:uiPriority w:val="0"/>
    <w:rPr>
      <w:rFonts w:ascii="Arial" w:hAnsi="Arial" w:cs="Arial"/>
      <w:b/>
      <w:bCs/>
    </w:rPr>
  </w:style>
  <w:style w:type="paragraph" w:styleId="66">
    <w:name w:val="toc 1"/>
    <w:basedOn w:val="1"/>
    <w:next w:val="1"/>
    <w:qFormat/>
    <w:uiPriority w:val="0"/>
  </w:style>
  <w:style w:type="paragraph" w:styleId="67">
    <w:name w:val="table of authorities"/>
    <w:basedOn w:val="1"/>
    <w:next w:val="1"/>
    <w:qFormat/>
    <w:uiPriority w:val="0"/>
    <w:pPr>
      <w:ind w:left="420" w:leftChars="200"/>
    </w:pPr>
  </w:style>
  <w:style w:type="paragraph" w:styleId="68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69">
    <w:name w:val="toc 6"/>
    <w:basedOn w:val="1"/>
    <w:next w:val="1"/>
    <w:qFormat/>
    <w:uiPriority w:val="0"/>
    <w:pPr>
      <w:ind w:left="2100" w:leftChars="1000"/>
    </w:pPr>
  </w:style>
  <w:style w:type="paragraph" w:styleId="70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1">
    <w:name w:val="toc 3"/>
    <w:basedOn w:val="1"/>
    <w:next w:val="1"/>
    <w:qFormat/>
    <w:uiPriority w:val="0"/>
    <w:pPr>
      <w:ind w:left="840" w:leftChars="400"/>
    </w:pPr>
  </w:style>
  <w:style w:type="paragraph" w:styleId="72">
    <w:name w:val="toc 2"/>
    <w:basedOn w:val="1"/>
    <w:next w:val="1"/>
    <w:qFormat/>
    <w:uiPriority w:val="0"/>
    <w:pPr>
      <w:ind w:left="420" w:leftChars="200"/>
    </w:pPr>
  </w:style>
  <w:style w:type="paragraph" w:styleId="73">
    <w:name w:val="toc 4"/>
    <w:basedOn w:val="1"/>
    <w:next w:val="1"/>
    <w:qFormat/>
    <w:uiPriority w:val="0"/>
    <w:pPr>
      <w:ind w:left="1260" w:leftChars="600"/>
    </w:pPr>
  </w:style>
  <w:style w:type="paragraph" w:styleId="74">
    <w:name w:val="toc 5"/>
    <w:basedOn w:val="1"/>
    <w:next w:val="1"/>
    <w:qFormat/>
    <w:uiPriority w:val="0"/>
    <w:pPr>
      <w:ind w:left="1680" w:leftChars="800"/>
    </w:pPr>
  </w:style>
  <w:style w:type="paragraph" w:styleId="75">
    <w:name w:val="Note Heading"/>
    <w:basedOn w:val="1"/>
    <w:next w:val="1"/>
    <w:qFormat/>
    <w:uiPriority w:val="0"/>
  </w:style>
  <w:style w:type="paragraph" w:styleId="76">
    <w:name w:val="Date"/>
    <w:basedOn w:val="1"/>
    <w:next w:val="1"/>
    <w:qFormat/>
    <w:uiPriority w:val="0"/>
  </w:style>
  <w:style w:type="paragraph" w:styleId="77">
    <w:name w:val="List Bullet 5"/>
    <w:basedOn w:val="1"/>
    <w:qFormat/>
    <w:uiPriority w:val="0"/>
    <w:pPr>
      <w:numPr>
        <w:ilvl w:val="0"/>
        <w:numId w:val="4"/>
      </w:numPr>
    </w:pPr>
  </w:style>
  <w:style w:type="paragraph" w:styleId="78">
    <w:name w:val="Body Text First Indent"/>
    <w:basedOn w:val="61"/>
    <w:qFormat/>
    <w:uiPriority w:val="0"/>
    <w:pPr>
      <w:ind w:firstLine="210"/>
    </w:pPr>
  </w:style>
  <w:style w:type="paragraph" w:styleId="79">
    <w:name w:val="Body Text First Indent 2"/>
    <w:basedOn w:val="80"/>
    <w:qFormat/>
    <w:uiPriority w:val="0"/>
    <w:pPr>
      <w:ind w:firstLine="210"/>
    </w:pPr>
  </w:style>
  <w:style w:type="paragraph" w:styleId="80">
    <w:name w:val="Body Text Indent"/>
    <w:basedOn w:val="1"/>
    <w:qFormat/>
    <w:uiPriority w:val="0"/>
    <w:pPr>
      <w:spacing w:after="120"/>
      <w:ind w:left="360"/>
    </w:pPr>
  </w:style>
  <w:style w:type="paragraph" w:styleId="81">
    <w:name w:val="List Bullet 4"/>
    <w:basedOn w:val="1"/>
    <w:qFormat/>
    <w:uiPriority w:val="0"/>
    <w:pPr>
      <w:numPr>
        <w:ilvl w:val="0"/>
        <w:numId w:val="5"/>
      </w:numPr>
    </w:pPr>
  </w:style>
  <w:style w:type="paragraph" w:styleId="82">
    <w:name w:val="List Bullet"/>
    <w:basedOn w:val="1"/>
    <w:qFormat/>
    <w:uiPriority w:val="0"/>
    <w:pPr>
      <w:numPr>
        <w:ilvl w:val="0"/>
        <w:numId w:val="6"/>
      </w:numPr>
    </w:pPr>
  </w:style>
  <w:style w:type="paragraph" w:styleId="83">
    <w:name w:val="List Bullet 2"/>
    <w:basedOn w:val="1"/>
    <w:qFormat/>
    <w:uiPriority w:val="0"/>
    <w:pPr>
      <w:numPr>
        <w:ilvl w:val="0"/>
        <w:numId w:val="7"/>
      </w:numPr>
    </w:pPr>
  </w:style>
  <w:style w:type="paragraph" w:styleId="84">
    <w:name w:val="List Bullet 3"/>
    <w:basedOn w:val="1"/>
    <w:qFormat/>
    <w:uiPriority w:val="0"/>
    <w:pPr>
      <w:numPr>
        <w:ilvl w:val="0"/>
        <w:numId w:val="8"/>
      </w:numPr>
    </w:pPr>
  </w:style>
  <w:style w:type="paragraph" w:styleId="8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86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87">
    <w:name w:val="List Number"/>
    <w:basedOn w:val="1"/>
    <w:qFormat/>
    <w:uiPriority w:val="0"/>
    <w:pPr>
      <w:numPr>
        <w:ilvl w:val="0"/>
        <w:numId w:val="9"/>
      </w:numPr>
    </w:pPr>
  </w:style>
  <w:style w:type="paragraph" w:styleId="88">
    <w:name w:val="List Number 2"/>
    <w:basedOn w:val="1"/>
    <w:qFormat/>
    <w:uiPriority w:val="0"/>
    <w:pPr>
      <w:numPr>
        <w:ilvl w:val="0"/>
        <w:numId w:val="10"/>
      </w:numPr>
    </w:pPr>
  </w:style>
  <w:style w:type="paragraph" w:styleId="89">
    <w:name w:val="List"/>
    <w:basedOn w:val="1"/>
    <w:qFormat/>
    <w:uiPriority w:val="0"/>
    <w:pPr>
      <w:ind w:left="360" w:hanging="360"/>
    </w:pPr>
  </w:style>
  <w:style w:type="paragraph" w:styleId="90">
    <w:name w:val="Normal (Web)"/>
    <w:basedOn w:val="1"/>
    <w:qFormat/>
    <w:uiPriority w:val="0"/>
    <w:rPr>
      <w:sz w:val="24"/>
      <w:szCs w:val="24"/>
    </w:rPr>
  </w:style>
  <w:style w:type="paragraph" w:styleId="91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92">
    <w:name w:val="Body Text Indent 2"/>
    <w:basedOn w:val="1"/>
    <w:qFormat/>
    <w:uiPriority w:val="0"/>
    <w:pPr>
      <w:spacing w:after="120" w:line="480" w:lineRule="auto"/>
      <w:ind w:left="360"/>
    </w:pPr>
  </w:style>
  <w:style w:type="paragraph" w:styleId="93">
    <w:name w:val="Subtitle"/>
    <w:basedOn w:val="1"/>
    <w:qFormat/>
    <w:uiPriority w:val="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94">
    <w:name w:val="Signature"/>
    <w:basedOn w:val="1"/>
    <w:qFormat/>
    <w:uiPriority w:val="0"/>
    <w:pPr>
      <w:ind w:left="4320"/>
    </w:pPr>
  </w:style>
  <w:style w:type="paragraph" w:styleId="95">
    <w:name w:val="Salutation"/>
    <w:basedOn w:val="1"/>
    <w:next w:val="1"/>
    <w:qFormat/>
    <w:uiPriority w:val="0"/>
  </w:style>
  <w:style w:type="paragraph" w:styleId="96">
    <w:name w:val="List Continue 2"/>
    <w:basedOn w:val="1"/>
    <w:qFormat/>
    <w:uiPriority w:val="0"/>
    <w:pPr>
      <w:spacing w:after="120"/>
      <w:ind w:left="720"/>
    </w:pPr>
  </w:style>
  <w:style w:type="paragraph" w:styleId="97">
    <w:name w:val="List Continue 3"/>
    <w:basedOn w:val="1"/>
    <w:qFormat/>
    <w:uiPriority w:val="0"/>
    <w:pPr>
      <w:spacing w:after="120"/>
      <w:ind w:left="1080"/>
    </w:pPr>
  </w:style>
  <w:style w:type="paragraph" w:styleId="98">
    <w:name w:val="List Continue 4"/>
    <w:basedOn w:val="1"/>
    <w:qFormat/>
    <w:uiPriority w:val="0"/>
    <w:pPr>
      <w:spacing w:after="120"/>
      <w:ind w:left="1440"/>
    </w:pPr>
  </w:style>
  <w:style w:type="paragraph" w:styleId="99">
    <w:name w:val="List Continue 5"/>
    <w:basedOn w:val="1"/>
    <w:qFormat/>
    <w:uiPriority w:val="0"/>
    <w:pPr>
      <w:spacing w:after="120"/>
      <w:ind w:left="1800"/>
    </w:pPr>
  </w:style>
  <w:style w:type="paragraph" w:styleId="100">
    <w:name w:val="List 2"/>
    <w:basedOn w:val="1"/>
    <w:qFormat/>
    <w:uiPriority w:val="0"/>
    <w:pPr>
      <w:ind w:left="720" w:hanging="360"/>
    </w:pPr>
  </w:style>
  <w:style w:type="paragraph" w:styleId="101">
    <w:name w:val="List 3"/>
    <w:basedOn w:val="1"/>
    <w:qFormat/>
    <w:uiPriority w:val="0"/>
    <w:pPr>
      <w:ind w:left="1080" w:hanging="360"/>
    </w:pPr>
  </w:style>
  <w:style w:type="paragraph" w:styleId="102">
    <w:name w:val="List 4"/>
    <w:basedOn w:val="1"/>
    <w:qFormat/>
    <w:uiPriority w:val="0"/>
    <w:pPr>
      <w:ind w:left="1440" w:hanging="360"/>
    </w:pPr>
  </w:style>
  <w:style w:type="paragraph" w:styleId="103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paragraph" w:styleId="104">
    <w:name w:val="Block Text"/>
    <w:basedOn w:val="1"/>
    <w:qFormat/>
    <w:uiPriority w:val="0"/>
    <w:pPr>
      <w:spacing w:after="120"/>
      <w:ind w:left="1440" w:right="1440"/>
    </w:pPr>
  </w:style>
  <w:style w:type="paragraph" w:styleId="105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106">
    <w:name w:val="E-mail Signature"/>
    <w:basedOn w:val="1"/>
    <w:qFormat/>
    <w:uiPriority w:val="0"/>
  </w:style>
  <w:style w:type="table" w:styleId="107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8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9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0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1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2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13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4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6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7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8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9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0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1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2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3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4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5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26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7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8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9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0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top w:val="nil"/>
          <w:left w:val="single" w:color="008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131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32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133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5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136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7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8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139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0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1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color="000000" w:sz="36" w:space="0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2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43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4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45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FFFFFF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6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7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8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0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2022-04-18T12:43:00Z</dcterms:created>
  <dc:creator>user</dc:creator>
  <cp:lastModifiedBy>Дарья</cp:lastModifiedBy>
  <dcterms:modified xsi:type="dcterms:W3CDTF">2026-01-26T14:13:13Z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F55D7B6C24B44BBA918DFB7E6C4D0411_13</vt:lpwstr>
  </property>
</Properties>
</file>